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44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15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Ханты-Мансийского автономного округа-Югры Миненко Ю.Б.,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Георгия Сергеевича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9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ранее привлекавшийся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13.01.2026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Китменев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0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</w:t>
      </w:r>
      <w:r>
        <w:rPr>
          <w:rFonts w:ascii="Times New Roman" w:eastAsia="Times New Roman" w:hAnsi="Times New Roman" w:cs="Times New Roman"/>
        </w:rPr>
        <w:t>44 кв.15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86399227/6024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ч.1 ст.20.1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Китменев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судебное заседание не явился, о месте и времени судебного заседания извещался надлежащим образом посредством </w:t>
      </w:r>
      <w:r>
        <w:rPr>
          <w:rFonts w:ascii="Times New Roman" w:eastAsia="Times New Roman" w:hAnsi="Times New Roman" w:cs="Times New Roman"/>
        </w:rPr>
        <w:t>телефонограммы от 26.05.2026</w:t>
      </w:r>
      <w:r>
        <w:rPr>
          <w:rFonts w:ascii="Times New Roman" w:eastAsia="Times New Roman" w:hAnsi="Times New Roman" w:cs="Times New Roman"/>
        </w:rPr>
        <w:t>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>МОМВД России «Ханты-Мансийский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ч.1 ст.20.1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510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86399227/6024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11.11.2025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12.01.2026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401420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20.05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86399227/6024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объяснением </w:t>
      </w:r>
      <w:r>
        <w:rPr>
          <w:rFonts w:ascii="Times New Roman" w:eastAsia="Times New Roman" w:hAnsi="Times New Roman" w:cs="Times New Roman"/>
          <w:sz w:val="25"/>
          <w:szCs w:val="25"/>
        </w:rPr>
        <w:t>Китменева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20.05.2026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на момент </w:t>
      </w:r>
      <w:r>
        <w:rPr>
          <w:rFonts w:ascii="Times New Roman" w:eastAsia="Times New Roman" w:hAnsi="Times New Roman" w:cs="Times New Roman"/>
          <w:sz w:val="25"/>
          <w:szCs w:val="25"/>
        </w:rPr>
        <w:t>не оплаты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штрафа проживал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Style w:val="cat-UserDefinedgrp-30rplc-3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д.44 кв.15.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Обстоятельством, смягчающим административную ответственность, является признание вины, </w:t>
      </w:r>
      <w:r>
        <w:rPr>
          <w:rFonts w:ascii="Times New Roman" w:eastAsia="Times New Roman" w:hAnsi="Times New Roman" w:cs="Times New Roman"/>
        </w:rPr>
        <w:t>наличие инвалидности</w:t>
      </w:r>
      <w:r>
        <w:rPr>
          <w:rFonts w:ascii="Times New Roman" w:eastAsia="Times New Roman" w:hAnsi="Times New Roman" w:cs="Times New Roman"/>
        </w:rPr>
        <w:t>. Отягчающих административную ответственность обстоятельств не имеется.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Георгия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1020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0412365400725004422620118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9rplc-7">
    <w:name w:val="cat-UserDefined grp-29 rplc-7"/>
    <w:basedOn w:val="DefaultParagraphFont"/>
  </w:style>
  <w:style w:type="character" w:customStyle="1" w:styleId="cat-UserDefinedgrp-30rplc-16">
    <w:name w:val="cat-UserDefined grp-30 rplc-16"/>
    <w:basedOn w:val="DefaultParagraphFont"/>
  </w:style>
  <w:style w:type="character" w:customStyle="1" w:styleId="cat-UserDefinedgrp-30rplc-34">
    <w:name w:val="cat-UserDefined grp-30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